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3E" w:rsidRPr="001D287D" w:rsidRDefault="001D287D">
      <w:pPr>
        <w:pBdr>
          <w:bottom w:val="single" w:sz="12" w:space="0" w:color="808080"/>
        </w:pBdr>
        <w:jc w:val="center"/>
        <w:rPr>
          <w:b/>
          <w:bCs/>
          <w:i/>
          <w:iCs/>
          <w:color w:val="808080"/>
        </w:rPr>
      </w:pPr>
      <w:r w:rsidRPr="001D287D">
        <w:rPr>
          <w:b/>
          <w:bCs/>
          <w:i/>
          <w:iCs/>
          <w:color w:val="808080"/>
          <w:lang w:eastAsia="en-US"/>
        </w:rPr>
        <w:t>Письмо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в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ООО</w:t>
      </w:r>
      <w:r w:rsidRPr="001D287D">
        <w:rPr>
          <w:b/>
          <w:bCs/>
          <w:i/>
          <w:iCs/>
          <w:color w:val="808080"/>
          <w:lang w:eastAsia="en-US"/>
        </w:rPr>
        <w:t xml:space="preserve"> «</w:t>
      </w:r>
      <w:r w:rsidRPr="001D287D">
        <w:rPr>
          <w:b/>
          <w:bCs/>
          <w:i/>
          <w:iCs/>
          <w:color w:val="808080"/>
          <w:lang w:eastAsia="en-US"/>
        </w:rPr>
        <w:t>Регистратор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proofErr w:type="spellStart"/>
      <w:r w:rsidRPr="001D287D">
        <w:rPr>
          <w:b/>
          <w:bCs/>
          <w:i/>
          <w:iCs/>
          <w:color w:val="808080"/>
          <w:lang w:eastAsia="en-US"/>
        </w:rPr>
        <w:t>доменныхимен</w:t>
      </w:r>
      <w:proofErr w:type="spellEnd"/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РЕГ</w:t>
      </w:r>
      <w:r w:rsidRPr="001D287D">
        <w:rPr>
          <w:b/>
          <w:bCs/>
          <w:i/>
          <w:iCs/>
          <w:color w:val="808080"/>
          <w:lang w:eastAsia="en-US"/>
        </w:rPr>
        <w:t>.</w:t>
      </w:r>
      <w:r w:rsidRPr="001D287D">
        <w:rPr>
          <w:b/>
          <w:bCs/>
          <w:i/>
          <w:iCs/>
          <w:color w:val="808080"/>
          <w:lang w:eastAsia="en-US"/>
        </w:rPr>
        <w:t>РУ</w:t>
      </w:r>
      <w:proofErr w:type="gramStart"/>
      <w:r w:rsidRPr="001D287D">
        <w:rPr>
          <w:b/>
          <w:bCs/>
          <w:i/>
          <w:iCs/>
          <w:color w:val="808080"/>
          <w:lang w:eastAsia="en-US"/>
        </w:rPr>
        <w:t xml:space="preserve">»  </w:t>
      </w:r>
      <w:r w:rsidRPr="001D287D">
        <w:rPr>
          <w:b/>
          <w:bCs/>
          <w:i/>
          <w:iCs/>
          <w:color w:val="808080"/>
          <w:lang w:eastAsia="en-US"/>
        </w:rPr>
        <w:t>от</w:t>
      </w:r>
      <w:proofErr w:type="gramEnd"/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Владельца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аккаунта</w:t>
      </w:r>
      <w:r w:rsidRPr="001D287D">
        <w:rPr>
          <w:b/>
          <w:bCs/>
          <w:i/>
          <w:iCs/>
          <w:color w:val="808080"/>
          <w:lang w:eastAsia="en-US"/>
        </w:rPr>
        <w:t xml:space="preserve"> - </w:t>
      </w:r>
      <w:r w:rsidRPr="001D287D">
        <w:rPr>
          <w:b/>
          <w:bCs/>
          <w:i/>
          <w:iCs/>
          <w:color w:val="808080"/>
          <w:lang w:eastAsia="en-US"/>
        </w:rPr>
        <w:t>юридического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лица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о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передаче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права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владения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аккаунтом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другому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  <w:r w:rsidRPr="001D287D">
        <w:rPr>
          <w:b/>
          <w:bCs/>
          <w:i/>
          <w:iCs/>
          <w:color w:val="808080"/>
          <w:lang w:eastAsia="en-US"/>
        </w:rPr>
        <w:t>лицу</w:t>
      </w:r>
      <w:r w:rsidRPr="001D287D">
        <w:rPr>
          <w:b/>
          <w:bCs/>
          <w:i/>
          <w:iCs/>
          <w:color w:val="808080"/>
          <w:lang w:eastAsia="en-US"/>
        </w:rPr>
        <w:t xml:space="preserve"> </w:t>
      </w:r>
    </w:p>
    <w:p w:rsidR="00A77B3E" w:rsidRPr="001D287D" w:rsidRDefault="001D287D">
      <w:pPr>
        <w:pBdr>
          <w:bottom w:val="single" w:sz="12" w:space="0" w:color="808080"/>
        </w:pBdr>
        <w:jc w:val="center"/>
        <w:rPr>
          <w:rFonts w:ascii="Arial" w:hAnsi="Arial" w:cs="Arial"/>
          <w:b/>
          <w:bCs/>
          <w:color w:val="808080"/>
          <w:sz w:val="22"/>
          <w:szCs w:val="22"/>
        </w:rPr>
      </w:pPr>
      <w:r w:rsidRPr="001D287D">
        <w:rPr>
          <w:rFonts w:ascii="Arial" w:hAnsi="Arial" w:cs="Arial"/>
          <w:b/>
          <w:bCs/>
          <w:color w:val="808080"/>
          <w:sz w:val="22"/>
          <w:szCs w:val="22"/>
          <w:lang w:eastAsia="en-US"/>
        </w:rPr>
        <w:t>на</w:t>
      </w:r>
      <w:r w:rsidRPr="001D287D">
        <w:rPr>
          <w:rFonts w:ascii="Arial" w:hAnsi="Arial" w:cs="Arial"/>
          <w:b/>
          <w:bCs/>
          <w:color w:val="808080"/>
          <w:sz w:val="22"/>
          <w:szCs w:val="22"/>
          <w:lang w:eastAsia="en-US"/>
        </w:rPr>
        <w:t xml:space="preserve"> </w:t>
      </w:r>
      <w:r w:rsidRPr="001D287D">
        <w:rPr>
          <w:rFonts w:ascii="Arial" w:hAnsi="Arial" w:cs="Arial"/>
          <w:b/>
          <w:bCs/>
          <w:color w:val="808080"/>
          <w:sz w:val="22"/>
          <w:szCs w:val="22"/>
          <w:lang w:eastAsia="en-US"/>
        </w:rPr>
        <w:t>бланке</w:t>
      </w:r>
      <w:r w:rsidRPr="001D287D">
        <w:rPr>
          <w:rFonts w:ascii="Arial" w:hAnsi="Arial" w:cs="Arial"/>
          <w:b/>
          <w:bCs/>
          <w:color w:val="808080"/>
          <w:sz w:val="22"/>
          <w:szCs w:val="22"/>
          <w:lang w:eastAsia="en-US"/>
        </w:rPr>
        <w:t xml:space="preserve"> </w:t>
      </w:r>
      <w:r w:rsidRPr="001D287D">
        <w:rPr>
          <w:rFonts w:ascii="Arial" w:hAnsi="Arial" w:cs="Arial"/>
          <w:b/>
          <w:bCs/>
          <w:color w:val="808080"/>
          <w:sz w:val="22"/>
          <w:szCs w:val="22"/>
          <w:lang w:eastAsia="en-US"/>
        </w:rPr>
        <w:t>организации</w:t>
      </w:r>
    </w:p>
    <w:p w:rsidR="00A77B3E" w:rsidRPr="001D287D" w:rsidRDefault="00A77B3E">
      <w:pPr>
        <w:rPr>
          <w:rFonts w:ascii="Arial" w:hAnsi="Arial" w:cs="Arial"/>
          <w:b/>
          <w:bCs/>
          <w:color w:val="808080"/>
          <w:sz w:val="22"/>
          <w:szCs w:val="22"/>
        </w:rPr>
      </w:pPr>
      <w:bookmarkStart w:id="0" w:name="_GoBack"/>
      <w:bookmarkEnd w:id="0"/>
    </w:p>
    <w:p w:rsidR="00A77B3E" w:rsidRPr="001D287D" w:rsidRDefault="001D287D">
      <w:pPr>
        <w:rPr>
          <w:rFonts w:ascii="Arial" w:hAnsi="Arial" w:cs="Arial"/>
        </w:rPr>
      </w:pPr>
      <w:r w:rsidRPr="001D287D">
        <w:rPr>
          <w:rFonts w:ascii="Arial" w:hAnsi="Arial" w:cs="Arial"/>
          <w:lang w:eastAsia="en-US"/>
        </w:rPr>
        <w:t>Исх</w:t>
      </w:r>
      <w:r w:rsidRPr="001D287D">
        <w:rPr>
          <w:rFonts w:ascii="Arial" w:hAnsi="Arial" w:cs="Arial"/>
          <w:lang w:eastAsia="en-US"/>
        </w:rPr>
        <w:t xml:space="preserve">. </w:t>
      </w:r>
      <w:r w:rsidRPr="001D287D">
        <w:rPr>
          <w:rFonts w:ascii="Arial" w:hAnsi="Arial" w:cs="Arial"/>
          <w:lang w:eastAsia="en-US"/>
        </w:rPr>
        <w:t>№</w:t>
      </w:r>
      <w:r w:rsidRPr="001D287D">
        <w:rPr>
          <w:rFonts w:ascii="Arial" w:hAnsi="Arial" w:cs="Arial"/>
          <w:lang w:eastAsia="en-US"/>
        </w:rPr>
        <w:t xml:space="preserve"> ___________ </w:t>
      </w:r>
      <w:r w:rsidRPr="001D287D">
        <w:rPr>
          <w:rFonts w:ascii="Arial" w:hAnsi="Arial" w:cs="Arial"/>
          <w:lang w:eastAsia="en-US"/>
        </w:rPr>
        <w:t>от</w:t>
      </w:r>
      <w:r w:rsidRPr="001D287D">
        <w:rPr>
          <w:rFonts w:ascii="Arial" w:hAnsi="Arial" w:cs="Arial"/>
          <w:lang w:eastAsia="en-US"/>
        </w:rPr>
        <w:t xml:space="preserve"> "____"_____________ 20___</w:t>
      </w:r>
      <w:r w:rsidRPr="001D287D">
        <w:rPr>
          <w:rFonts w:ascii="Arial" w:hAnsi="Arial" w:cs="Arial"/>
          <w:lang w:eastAsia="en-US"/>
        </w:rPr>
        <w:t>г</w:t>
      </w:r>
      <w:r w:rsidRPr="001D287D">
        <w:rPr>
          <w:rFonts w:ascii="Arial" w:hAnsi="Arial" w:cs="Arial"/>
          <w:lang w:eastAsia="en-US"/>
        </w:rPr>
        <w:t>.</w:t>
      </w:r>
    </w:p>
    <w:p w:rsidR="00A77B3E" w:rsidRPr="001D287D" w:rsidRDefault="00A77B3E">
      <w:pPr>
        <w:rPr>
          <w:rFonts w:ascii="Arial" w:hAnsi="Arial" w:cs="Arial"/>
        </w:rPr>
      </w:pPr>
    </w:p>
    <w:p w:rsidR="00A77B3E" w:rsidRPr="001D287D" w:rsidRDefault="00A77B3E">
      <w:pPr>
        <w:rPr>
          <w:rFonts w:ascii="Arial" w:hAnsi="Arial" w:cs="Arial"/>
        </w:rPr>
      </w:pPr>
    </w:p>
    <w:p w:rsidR="00A77B3E" w:rsidRPr="001D287D" w:rsidRDefault="001D287D">
      <w:pPr>
        <w:ind w:firstLine="720"/>
        <w:rPr>
          <w:rFonts w:ascii="Arial" w:hAnsi="Arial" w:cs="Arial"/>
        </w:rPr>
      </w:pPr>
      <w:r w:rsidRPr="001D287D">
        <w:rPr>
          <w:rFonts w:ascii="Arial" w:hAnsi="Arial" w:cs="Arial"/>
          <w:lang w:eastAsia="en-US"/>
        </w:rPr>
        <w:tab/>
      </w:r>
      <w:r w:rsidRPr="001D287D">
        <w:rPr>
          <w:rFonts w:ascii="Arial" w:hAnsi="Arial" w:cs="Arial"/>
          <w:lang w:eastAsia="en-US"/>
        </w:rPr>
        <w:tab/>
      </w:r>
      <w:r w:rsidRPr="001D287D">
        <w:rPr>
          <w:rFonts w:ascii="Arial" w:hAnsi="Arial" w:cs="Arial"/>
          <w:lang w:eastAsia="en-US"/>
        </w:rPr>
        <w:tab/>
      </w:r>
      <w:r w:rsidRPr="001D287D">
        <w:rPr>
          <w:rFonts w:ascii="Arial" w:hAnsi="Arial" w:cs="Arial"/>
          <w:lang w:eastAsia="en-US"/>
        </w:rPr>
        <w:tab/>
      </w:r>
      <w:r w:rsidRPr="001D287D">
        <w:rPr>
          <w:rFonts w:ascii="Arial" w:hAnsi="Arial" w:cs="Arial"/>
          <w:lang w:eastAsia="en-US"/>
        </w:rPr>
        <w:t>Генеральному</w:t>
      </w:r>
      <w:r w:rsidRPr="001D287D">
        <w:rPr>
          <w:rFonts w:ascii="Arial" w:hAnsi="Arial" w:cs="Arial"/>
          <w:lang w:eastAsia="en-US"/>
        </w:rPr>
        <w:t xml:space="preserve"> </w:t>
      </w:r>
      <w:r w:rsidRPr="001D287D">
        <w:rPr>
          <w:rFonts w:ascii="Arial" w:hAnsi="Arial" w:cs="Arial"/>
          <w:lang w:eastAsia="en-US"/>
        </w:rPr>
        <w:t>директору</w:t>
      </w:r>
    </w:p>
    <w:p w:rsidR="00A77B3E" w:rsidRPr="001D287D" w:rsidRDefault="001D287D">
      <w:pPr>
        <w:ind w:left="3540"/>
        <w:rPr>
          <w:rFonts w:ascii="Arial" w:hAnsi="Arial" w:cs="Arial"/>
        </w:rPr>
      </w:pPr>
      <w:r w:rsidRPr="001D287D">
        <w:rPr>
          <w:rFonts w:ascii="Arial" w:hAnsi="Arial" w:cs="Arial"/>
          <w:lang w:eastAsia="en-US"/>
        </w:rPr>
        <w:t>ООО</w:t>
      </w:r>
      <w:r w:rsidRPr="001D287D">
        <w:rPr>
          <w:rFonts w:ascii="Arial" w:hAnsi="Arial" w:cs="Arial"/>
          <w:lang w:eastAsia="en-US"/>
        </w:rPr>
        <w:t xml:space="preserve"> «</w:t>
      </w:r>
      <w:r w:rsidRPr="001D287D">
        <w:rPr>
          <w:rFonts w:ascii="Arial" w:hAnsi="Arial" w:cs="Arial"/>
          <w:lang w:eastAsia="en-US"/>
        </w:rPr>
        <w:t>Регис</w:t>
      </w:r>
      <w:r w:rsidRPr="001D287D">
        <w:rPr>
          <w:rFonts w:ascii="Arial" w:hAnsi="Arial" w:cs="Arial"/>
          <w:lang w:eastAsia="en-US"/>
        </w:rPr>
        <w:t>тратор</w:t>
      </w:r>
      <w:r w:rsidRPr="001D287D">
        <w:rPr>
          <w:rFonts w:ascii="Arial" w:hAnsi="Arial" w:cs="Arial"/>
          <w:lang w:eastAsia="en-US"/>
        </w:rPr>
        <w:t xml:space="preserve"> </w:t>
      </w:r>
      <w:r w:rsidRPr="001D287D">
        <w:rPr>
          <w:rFonts w:ascii="Arial" w:hAnsi="Arial" w:cs="Arial"/>
          <w:lang w:eastAsia="en-US"/>
        </w:rPr>
        <w:t>доменных</w:t>
      </w:r>
      <w:r w:rsidRPr="001D287D">
        <w:rPr>
          <w:rFonts w:ascii="Arial" w:hAnsi="Arial" w:cs="Arial"/>
          <w:lang w:eastAsia="en-US"/>
        </w:rPr>
        <w:t xml:space="preserve"> </w:t>
      </w:r>
      <w:r w:rsidRPr="001D287D">
        <w:rPr>
          <w:rFonts w:ascii="Arial" w:hAnsi="Arial" w:cs="Arial"/>
          <w:lang w:eastAsia="en-US"/>
        </w:rPr>
        <w:t>имен</w:t>
      </w:r>
      <w:r w:rsidRPr="001D287D">
        <w:rPr>
          <w:rFonts w:ascii="Arial" w:hAnsi="Arial" w:cs="Arial"/>
          <w:lang w:eastAsia="en-US"/>
        </w:rPr>
        <w:t xml:space="preserve"> </w:t>
      </w:r>
      <w:r w:rsidRPr="001D287D">
        <w:rPr>
          <w:rFonts w:ascii="Arial" w:hAnsi="Arial" w:cs="Arial"/>
          <w:lang w:eastAsia="en-US"/>
        </w:rPr>
        <w:t>РЕГ</w:t>
      </w:r>
      <w:r w:rsidRPr="001D287D">
        <w:rPr>
          <w:rFonts w:ascii="Arial" w:hAnsi="Arial" w:cs="Arial"/>
          <w:lang w:eastAsia="en-US"/>
        </w:rPr>
        <w:t>.</w:t>
      </w:r>
      <w:r w:rsidRPr="001D287D">
        <w:rPr>
          <w:rFonts w:ascii="Arial" w:hAnsi="Arial" w:cs="Arial"/>
          <w:lang w:eastAsia="en-US"/>
        </w:rPr>
        <w:t>РУ</w:t>
      </w:r>
      <w:r w:rsidRPr="001D287D">
        <w:rPr>
          <w:rFonts w:ascii="Arial" w:hAnsi="Arial" w:cs="Arial"/>
          <w:lang w:eastAsia="en-US"/>
        </w:rPr>
        <w:t>»</w:t>
      </w:r>
    </w:p>
    <w:p w:rsidR="00A77B3E" w:rsidRPr="001D287D" w:rsidRDefault="00A77B3E">
      <w:pPr>
        <w:rPr>
          <w:rFonts w:ascii="Arial" w:hAnsi="Arial" w:cs="Arial"/>
        </w:rPr>
      </w:pPr>
    </w:p>
    <w:p w:rsidR="00A77B3E" w:rsidRPr="001D287D" w:rsidRDefault="001D287D">
      <w:pPr>
        <w:rPr>
          <w:rFonts w:ascii="Arial" w:hAnsi="Arial" w:cs="Arial"/>
        </w:rPr>
      </w:pPr>
      <w:proofErr w:type="gramStart"/>
      <w:r w:rsidRPr="001D287D">
        <w:rPr>
          <w:rFonts w:ascii="Arial" w:hAnsi="Arial" w:cs="Arial"/>
          <w:b/>
          <w:bCs/>
          <w:lang w:eastAsia="en-US"/>
        </w:rPr>
        <w:t>Организация</w:t>
      </w:r>
      <w:r w:rsidRPr="001D287D">
        <w:rPr>
          <w:rFonts w:ascii="Arial" w:hAnsi="Arial" w:cs="Arial"/>
          <w:lang w:eastAsia="en-US"/>
        </w:rPr>
        <w:t xml:space="preserve">  _</w:t>
      </w:r>
      <w:proofErr w:type="gramEnd"/>
      <w:r w:rsidRPr="001D287D">
        <w:rPr>
          <w:rFonts w:ascii="Arial" w:hAnsi="Arial" w:cs="Arial"/>
          <w:lang w:eastAsia="en-US"/>
        </w:rPr>
        <w:t>____________________________________________________________________</w:t>
      </w:r>
    </w:p>
    <w:p w:rsidR="00A77B3E" w:rsidRPr="001D287D" w:rsidRDefault="001D287D">
      <w:pPr>
        <w:jc w:val="center"/>
        <w:rPr>
          <w:rFonts w:ascii="Arial" w:hAnsi="Arial" w:cs="Arial"/>
          <w:sz w:val="20"/>
          <w:szCs w:val="20"/>
        </w:rPr>
      </w:pPr>
      <w:r w:rsidRPr="001D287D">
        <w:rPr>
          <w:rFonts w:ascii="Arial" w:hAnsi="Arial" w:cs="Arial"/>
          <w:sz w:val="20"/>
          <w:szCs w:val="20"/>
          <w:lang w:eastAsia="en-US"/>
        </w:rPr>
        <w:t>(</w:t>
      </w:r>
      <w:r w:rsidRPr="001D287D">
        <w:rPr>
          <w:rFonts w:ascii="Arial" w:hAnsi="Arial" w:cs="Arial"/>
          <w:sz w:val="20"/>
          <w:szCs w:val="20"/>
          <w:lang w:eastAsia="en-US"/>
        </w:rPr>
        <w:t>полное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название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юридического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лица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, </w:t>
      </w:r>
      <w:r w:rsidRPr="001D287D">
        <w:rPr>
          <w:rFonts w:ascii="Arial" w:hAnsi="Arial" w:cs="Arial"/>
          <w:sz w:val="20"/>
          <w:szCs w:val="20"/>
          <w:lang w:eastAsia="en-US"/>
        </w:rPr>
        <w:t>передающего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права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по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договору</w:t>
      </w:r>
      <w:r w:rsidRPr="001D287D">
        <w:rPr>
          <w:rFonts w:ascii="Arial" w:hAnsi="Arial" w:cs="Arial"/>
          <w:sz w:val="20"/>
          <w:szCs w:val="20"/>
          <w:lang w:eastAsia="en-US"/>
        </w:rPr>
        <w:t>)</w:t>
      </w:r>
    </w:p>
    <w:p w:rsidR="00A77B3E" w:rsidRPr="001D287D" w:rsidRDefault="001D287D">
      <w:pPr>
        <w:rPr>
          <w:rFonts w:ascii="Arial" w:hAnsi="Arial" w:cs="Arial"/>
        </w:rPr>
      </w:pPr>
      <w:r w:rsidRPr="001D287D">
        <w:rPr>
          <w:rFonts w:ascii="Arial" w:hAnsi="Arial" w:cs="Arial"/>
          <w:b/>
          <w:bCs/>
          <w:lang w:eastAsia="en-US"/>
        </w:rPr>
        <w:t>в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лице</w:t>
      </w:r>
      <w:r w:rsidRPr="001D287D">
        <w:rPr>
          <w:rFonts w:ascii="Arial" w:hAnsi="Arial" w:cs="Arial"/>
          <w:lang w:eastAsia="en-US"/>
        </w:rPr>
        <w:t xml:space="preserve"> ____________________________________________________________________,</w:t>
      </w:r>
    </w:p>
    <w:p w:rsidR="00A77B3E" w:rsidRPr="001D287D" w:rsidRDefault="001D287D">
      <w:pPr>
        <w:jc w:val="center"/>
        <w:rPr>
          <w:rFonts w:ascii="Arial" w:hAnsi="Arial" w:cs="Arial"/>
          <w:sz w:val="20"/>
          <w:szCs w:val="20"/>
        </w:rPr>
      </w:pPr>
      <w:r w:rsidRPr="001D287D">
        <w:rPr>
          <w:rFonts w:ascii="Arial" w:hAnsi="Arial" w:cs="Arial"/>
          <w:sz w:val="20"/>
          <w:szCs w:val="20"/>
          <w:lang w:eastAsia="en-US"/>
        </w:rPr>
        <w:t>(</w:t>
      </w:r>
      <w:r w:rsidRPr="001D287D">
        <w:rPr>
          <w:rFonts w:ascii="Arial" w:hAnsi="Arial" w:cs="Arial"/>
          <w:sz w:val="20"/>
          <w:szCs w:val="20"/>
          <w:lang w:eastAsia="en-US"/>
        </w:rPr>
        <w:t>должность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, </w:t>
      </w:r>
      <w:r w:rsidRPr="001D287D">
        <w:rPr>
          <w:rFonts w:ascii="Arial" w:hAnsi="Arial" w:cs="Arial"/>
          <w:sz w:val="20"/>
          <w:szCs w:val="20"/>
          <w:lang w:eastAsia="en-US"/>
        </w:rPr>
        <w:t>фамилия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, </w:t>
      </w:r>
      <w:r w:rsidRPr="001D287D">
        <w:rPr>
          <w:rFonts w:ascii="Arial" w:hAnsi="Arial" w:cs="Arial"/>
          <w:sz w:val="20"/>
          <w:szCs w:val="20"/>
          <w:lang w:eastAsia="en-US"/>
        </w:rPr>
        <w:t>имя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, </w:t>
      </w:r>
      <w:r w:rsidRPr="001D287D">
        <w:rPr>
          <w:rFonts w:ascii="Arial" w:hAnsi="Arial" w:cs="Arial"/>
          <w:sz w:val="20"/>
          <w:szCs w:val="20"/>
          <w:lang w:eastAsia="en-US"/>
        </w:rPr>
        <w:t>отчество</w:t>
      </w:r>
      <w:r w:rsidRPr="001D287D">
        <w:rPr>
          <w:rFonts w:ascii="Arial" w:hAnsi="Arial" w:cs="Arial"/>
          <w:sz w:val="20"/>
          <w:szCs w:val="20"/>
          <w:lang w:eastAsia="en-US"/>
        </w:rPr>
        <w:t>)</w:t>
      </w:r>
    </w:p>
    <w:p w:rsidR="00A77B3E" w:rsidRPr="001D287D" w:rsidRDefault="001D287D">
      <w:pPr>
        <w:rPr>
          <w:rFonts w:ascii="Arial" w:hAnsi="Arial" w:cs="Arial"/>
        </w:rPr>
      </w:pPr>
      <w:r w:rsidRPr="001D287D">
        <w:rPr>
          <w:rFonts w:ascii="Arial" w:hAnsi="Arial" w:cs="Arial"/>
          <w:b/>
          <w:bCs/>
          <w:lang w:eastAsia="en-US"/>
        </w:rPr>
        <w:t>действующего</w:t>
      </w:r>
      <w:r w:rsidRPr="001D287D">
        <w:rPr>
          <w:rFonts w:ascii="Arial" w:hAnsi="Arial" w:cs="Arial"/>
          <w:b/>
          <w:bCs/>
          <w:lang w:eastAsia="en-US"/>
        </w:rPr>
        <w:t>(</w:t>
      </w:r>
      <w:r w:rsidRPr="001D287D">
        <w:rPr>
          <w:rFonts w:ascii="Arial" w:hAnsi="Arial" w:cs="Arial"/>
          <w:b/>
          <w:bCs/>
          <w:lang w:eastAsia="en-US"/>
        </w:rPr>
        <w:t>ей</w:t>
      </w:r>
      <w:r w:rsidRPr="001D287D">
        <w:rPr>
          <w:rFonts w:ascii="Arial" w:hAnsi="Arial" w:cs="Arial"/>
          <w:b/>
          <w:bCs/>
          <w:lang w:eastAsia="en-US"/>
        </w:rPr>
        <w:t xml:space="preserve">) </w:t>
      </w:r>
      <w:r w:rsidRPr="001D287D">
        <w:rPr>
          <w:rFonts w:ascii="Arial" w:hAnsi="Arial" w:cs="Arial"/>
          <w:b/>
          <w:bCs/>
          <w:lang w:eastAsia="en-US"/>
        </w:rPr>
        <w:t>на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основании</w:t>
      </w:r>
      <w:r w:rsidRPr="001D287D">
        <w:rPr>
          <w:rFonts w:ascii="Arial" w:hAnsi="Arial" w:cs="Arial"/>
          <w:lang w:eastAsia="en-US"/>
        </w:rPr>
        <w:t xml:space="preserve"> _____________________________________________________________________,</w:t>
      </w:r>
    </w:p>
    <w:p w:rsidR="00A77B3E" w:rsidRPr="001D287D" w:rsidRDefault="001D287D">
      <w:pPr>
        <w:jc w:val="center"/>
        <w:rPr>
          <w:rFonts w:ascii="Arial" w:hAnsi="Arial" w:cs="Arial"/>
          <w:sz w:val="20"/>
          <w:szCs w:val="20"/>
        </w:rPr>
      </w:pPr>
      <w:r w:rsidRPr="001D287D">
        <w:rPr>
          <w:rFonts w:ascii="Arial" w:hAnsi="Arial" w:cs="Arial"/>
          <w:sz w:val="20"/>
          <w:szCs w:val="20"/>
          <w:lang w:eastAsia="en-US"/>
        </w:rPr>
        <w:t>(</w:t>
      </w:r>
      <w:r w:rsidRPr="001D287D">
        <w:rPr>
          <w:rFonts w:ascii="Arial" w:hAnsi="Arial" w:cs="Arial"/>
          <w:sz w:val="20"/>
          <w:szCs w:val="20"/>
          <w:lang w:eastAsia="en-US"/>
        </w:rPr>
        <w:t>Устава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, </w:t>
      </w:r>
      <w:r w:rsidRPr="001D287D">
        <w:rPr>
          <w:rFonts w:ascii="Arial" w:hAnsi="Arial" w:cs="Arial"/>
          <w:sz w:val="20"/>
          <w:szCs w:val="20"/>
          <w:lang w:eastAsia="en-US"/>
        </w:rPr>
        <w:t>либо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1D287D">
        <w:rPr>
          <w:rFonts w:ascii="Arial" w:hAnsi="Arial" w:cs="Arial"/>
          <w:sz w:val="20"/>
          <w:szCs w:val="20"/>
          <w:lang w:eastAsia="en-US"/>
        </w:rPr>
        <w:t>доверенности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</w:t>
      </w:r>
      <w:r>
        <w:rPr>
          <w:rFonts w:ascii="Arial" w:hAnsi="Arial" w:cs="Arial"/>
          <w:sz w:val="20"/>
          <w:szCs w:val="20"/>
          <w:lang w:val="en-US" w:eastAsia="en-US"/>
        </w:rPr>
        <w:t>N</w:t>
      </w:r>
      <w:r w:rsidRPr="001D287D">
        <w:rPr>
          <w:rFonts w:ascii="Arial" w:hAnsi="Arial" w:cs="Arial"/>
          <w:sz w:val="20"/>
          <w:szCs w:val="20"/>
          <w:lang w:eastAsia="en-US"/>
        </w:rPr>
        <w:t xml:space="preserve"> _______</w:t>
      </w:r>
      <w:proofErr w:type="gramStart"/>
      <w:r w:rsidRPr="001D287D">
        <w:rPr>
          <w:rFonts w:ascii="Arial" w:hAnsi="Arial" w:cs="Arial"/>
          <w:sz w:val="20"/>
          <w:szCs w:val="20"/>
          <w:lang w:eastAsia="en-US"/>
        </w:rPr>
        <w:t>_ )</w:t>
      </w:r>
      <w:proofErr w:type="gramEnd"/>
    </w:p>
    <w:p w:rsidR="00A77B3E" w:rsidRPr="001D287D" w:rsidRDefault="001D287D">
      <w:pPr>
        <w:rPr>
          <w:rFonts w:ascii="Arial" w:hAnsi="Arial" w:cs="Arial"/>
          <w:b/>
          <w:bCs/>
        </w:rPr>
      </w:pPr>
      <w:r w:rsidRPr="001D287D">
        <w:rPr>
          <w:rFonts w:ascii="Arial" w:hAnsi="Arial" w:cs="Arial"/>
          <w:b/>
          <w:bCs/>
          <w:lang w:eastAsia="en-US"/>
        </w:rPr>
        <w:t>просит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передать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права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по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proofErr w:type="gramStart"/>
      <w:r w:rsidRPr="001D287D">
        <w:rPr>
          <w:rFonts w:ascii="Arial" w:hAnsi="Arial" w:cs="Arial"/>
          <w:b/>
          <w:bCs/>
          <w:lang w:eastAsia="en-US"/>
        </w:rPr>
        <w:t>договору</w:t>
      </w:r>
      <w:r w:rsidRPr="001D287D">
        <w:rPr>
          <w:rFonts w:ascii="Arial" w:hAnsi="Arial" w:cs="Arial"/>
          <w:b/>
          <w:bCs/>
          <w:lang w:eastAsia="en-US"/>
        </w:rPr>
        <w:t xml:space="preserve">  </w:t>
      </w:r>
      <w:r w:rsidRPr="001D287D">
        <w:rPr>
          <w:rFonts w:ascii="Arial" w:hAnsi="Arial" w:cs="Arial"/>
          <w:b/>
          <w:bCs/>
          <w:lang w:eastAsia="en-US"/>
        </w:rPr>
        <w:t>№</w:t>
      </w:r>
      <w:proofErr w:type="gramEnd"/>
      <w:r w:rsidRPr="001D287D">
        <w:rPr>
          <w:rFonts w:ascii="Arial" w:hAnsi="Arial" w:cs="Arial"/>
          <w:b/>
          <w:bCs/>
          <w:lang w:eastAsia="en-US"/>
        </w:rPr>
        <w:t>_________________________________,</w:t>
      </w:r>
    </w:p>
    <w:p w:rsidR="00A77B3E" w:rsidRPr="001D287D" w:rsidRDefault="001D287D">
      <w:pPr>
        <w:rPr>
          <w:rFonts w:ascii="Arial" w:hAnsi="Arial" w:cs="Arial"/>
        </w:rPr>
      </w:pPr>
      <w:r w:rsidRPr="001D287D">
        <w:rPr>
          <w:rFonts w:ascii="Arial" w:hAnsi="Arial" w:cs="Arial"/>
          <w:b/>
          <w:bCs/>
          <w:lang w:eastAsia="en-US"/>
        </w:rPr>
        <w:t>новому</w:t>
      </w:r>
      <w:r w:rsidRPr="001D287D">
        <w:rPr>
          <w:rFonts w:ascii="Arial" w:hAnsi="Arial" w:cs="Arial"/>
          <w:b/>
          <w:bCs/>
          <w:lang w:eastAsia="en-US"/>
        </w:rPr>
        <w:t xml:space="preserve"> </w:t>
      </w:r>
      <w:r w:rsidRPr="001D287D">
        <w:rPr>
          <w:rFonts w:ascii="Arial" w:hAnsi="Arial" w:cs="Arial"/>
          <w:b/>
          <w:bCs/>
          <w:lang w:eastAsia="en-US"/>
        </w:rPr>
        <w:t>Владельцу</w:t>
      </w:r>
      <w:r w:rsidRPr="001D287D">
        <w:rPr>
          <w:rFonts w:ascii="Arial" w:hAnsi="Arial" w:cs="Arial"/>
          <w:b/>
          <w:bCs/>
          <w:lang w:eastAsia="en-US"/>
        </w:rPr>
        <w:t>:</w:t>
      </w:r>
      <w:r w:rsidRPr="001D287D">
        <w:rPr>
          <w:rFonts w:ascii="Arial" w:hAnsi="Arial" w:cs="Arial"/>
          <w:lang w:eastAsia="en-US"/>
        </w:rPr>
        <w:t xml:space="preserve"> </w:t>
      </w:r>
    </w:p>
    <w:p w:rsidR="00A77B3E" w:rsidRPr="001D287D" w:rsidRDefault="001D287D">
      <w:pPr>
        <w:rPr>
          <w:rFonts w:ascii="Arial" w:hAnsi="Arial" w:cs="Arial"/>
        </w:rPr>
      </w:pPr>
      <w:r w:rsidRPr="001D287D">
        <w:rPr>
          <w:rFonts w:ascii="Arial" w:hAnsi="Arial" w:cs="Arial"/>
          <w:lang w:eastAsia="en-US"/>
        </w:rPr>
        <w:t>Для</w:t>
      </w:r>
      <w:r w:rsidRPr="001D287D">
        <w:rPr>
          <w:rFonts w:ascii="Arial" w:hAnsi="Arial" w:cs="Arial"/>
          <w:lang w:eastAsia="en-US"/>
        </w:rPr>
        <w:t xml:space="preserve"> </w:t>
      </w:r>
      <w:proofErr w:type="gramStart"/>
      <w:r w:rsidRPr="001D287D">
        <w:rPr>
          <w:rFonts w:ascii="Arial" w:hAnsi="Arial" w:cs="Arial"/>
          <w:lang w:eastAsia="en-US"/>
        </w:rPr>
        <w:t>юр</w:t>
      </w:r>
      <w:r w:rsidRPr="001D287D">
        <w:rPr>
          <w:rFonts w:ascii="Arial" w:hAnsi="Arial" w:cs="Arial"/>
          <w:lang w:eastAsia="en-US"/>
        </w:rPr>
        <w:t>.</w:t>
      </w:r>
      <w:r w:rsidRPr="001D287D">
        <w:rPr>
          <w:rFonts w:ascii="Arial" w:hAnsi="Arial" w:cs="Arial"/>
          <w:lang w:eastAsia="en-US"/>
        </w:rPr>
        <w:t>лиц</w:t>
      </w:r>
      <w:proofErr w:type="gramEnd"/>
      <w:r w:rsidRPr="001D287D">
        <w:rPr>
          <w:rFonts w:ascii="Arial" w:hAnsi="Arial" w:cs="Arial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5" w:type="dxa"/>
        </w:tblCellMar>
        <w:tblLook w:val="04A0" w:firstRow="1" w:lastRow="0" w:firstColumn="1" w:lastColumn="0" w:noHBand="0" w:noVBand="1"/>
      </w:tblPr>
      <w:tblGrid>
        <w:gridCol w:w="2261"/>
        <w:gridCol w:w="7073"/>
      </w:tblGrid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Наименование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юр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лица</w:t>
            </w:r>
            <w:proofErr w:type="spellEnd"/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Номер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ИНН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/</w:t>
            </w: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КПП</w:t>
            </w:r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Юридический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адрес</w:t>
            </w:r>
            <w:proofErr w:type="spellEnd"/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Почтовый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адрес</w:t>
            </w:r>
            <w:proofErr w:type="spellEnd"/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Телефон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факс</w:t>
            </w:r>
            <w:proofErr w:type="spellEnd"/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  <w:tr w:rsidR="00A77B3E">
        <w:tc>
          <w:tcPr>
            <w:tcW w:w="2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Email</w:t>
            </w:r>
          </w:p>
        </w:tc>
        <w:tc>
          <w:tcPr>
            <w:tcW w:w="7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</w:tr>
    </w:tbl>
    <w:p w:rsidR="00A77B3E" w:rsidRDefault="00A77B3E">
      <w:pPr>
        <w:rPr>
          <w:rFonts w:ascii="Arial" w:hAnsi="Arial" w:cs="Arial"/>
          <w:sz w:val="18"/>
          <w:szCs w:val="18"/>
          <w:lang w:val="en-US"/>
        </w:rPr>
      </w:pPr>
    </w:p>
    <w:p w:rsidR="00A77B3E" w:rsidRDefault="001D287D">
      <w:p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 w:eastAsia="en-US"/>
        </w:rPr>
        <w:t>Для</w:t>
      </w:r>
      <w:proofErr w:type="spellEnd"/>
      <w:r>
        <w:rPr>
          <w:rFonts w:ascii="Arial" w:hAnsi="Arial" w:cs="Arial"/>
          <w:lang w:val="en-US" w:eastAsia="en-US"/>
        </w:rPr>
        <w:t xml:space="preserve"> </w:t>
      </w:r>
      <w:proofErr w:type="spellStart"/>
      <w:r>
        <w:rPr>
          <w:rFonts w:ascii="Arial" w:hAnsi="Arial" w:cs="Arial"/>
          <w:lang w:val="en-US" w:eastAsia="en-US"/>
        </w:rPr>
        <w:t>физ</w:t>
      </w:r>
      <w:r>
        <w:rPr>
          <w:rFonts w:ascii="Arial" w:hAnsi="Arial" w:cs="Arial"/>
          <w:lang w:val="en-US" w:eastAsia="en-US"/>
        </w:rPr>
        <w:t>.</w:t>
      </w:r>
      <w:r>
        <w:rPr>
          <w:rFonts w:ascii="Arial" w:hAnsi="Arial" w:cs="Arial"/>
          <w:lang w:val="en-US" w:eastAsia="en-US"/>
        </w:rPr>
        <w:t>лиц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5" w:type="dxa"/>
        </w:tblCellMar>
        <w:tblLook w:val="04A0" w:firstRow="1" w:lastRow="0" w:firstColumn="1" w:lastColumn="0" w:noHBand="0" w:noVBand="1"/>
      </w:tblPr>
      <w:tblGrid>
        <w:gridCol w:w="2276"/>
        <w:gridCol w:w="7058"/>
      </w:tblGrid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ФИО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дата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рождения</w:t>
            </w:r>
            <w:proofErr w:type="spellEnd"/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Номер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серия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паспорта</w:t>
            </w:r>
            <w:proofErr w:type="spellEnd"/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Кем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и</w:t>
            </w: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когдавыдан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документ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Телефон</w:t>
            </w:r>
            <w:proofErr w:type="spellEnd"/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  <w:tr w:rsidR="00A77B3E">
        <w:tc>
          <w:tcPr>
            <w:tcW w:w="22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1D287D">
            <w:pPr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Адрес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регистрации</w:t>
            </w:r>
            <w:proofErr w:type="spellEnd"/>
          </w:p>
        </w:tc>
        <w:tc>
          <w:tcPr>
            <w:tcW w:w="7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B3E" w:rsidRDefault="00A77B3E">
            <w:pPr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</w:tr>
    </w:tbl>
    <w:p w:rsidR="00A77B3E" w:rsidRDefault="00A77B3E">
      <w:pPr>
        <w:ind w:left="2832" w:firstLine="708"/>
        <w:jc w:val="center"/>
        <w:rPr>
          <w:rFonts w:ascii="Arial" w:hAnsi="Arial" w:cs="Arial"/>
          <w:sz w:val="20"/>
          <w:szCs w:val="20"/>
          <w:lang w:val="en-US"/>
        </w:rPr>
      </w:pPr>
    </w:p>
    <w:p w:rsidR="00A77B3E" w:rsidRDefault="001D287D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 w:eastAsia="en-US"/>
        </w:rPr>
        <w:t>_________________________________________</w:t>
      </w:r>
    </w:p>
    <w:p w:rsidR="00A77B3E" w:rsidRDefault="001D287D">
      <w:pPr>
        <w:jc w:val="right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 w:eastAsia="en-US"/>
        </w:rPr>
        <w:t>(</w:t>
      </w:r>
      <w:proofErr w:type="spellStart"/>
      <w:r>
        <w:rPr>
          <w:rFonts w:ascii="Arial" w:hAnsi="Arial" w:cs="Arial"/>
          <w:sz w:val="18"/>
          <w:szCs w:val="18"/>
          <w:lang w:val="en-US" w:eastAsia="en-US"/>
        </w:rPr>
        <w:t>должность</w:t>
      </w:r>
      <w:proofErr w:type="spellEnd"/>
      <w:r>
        <w:rPr>
          <w:rFonts w:ascii="Arial" w:hAnsi="Arial" w:cs="Arial"/>
          <w:sz w:val="18"/>
          <w:szCs w:val="18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lang w:val="en-US" w:eastAsia="en-US"/>
        </w:rPr>
        <w:t>подписанта</w:t>
      </w:r>
      <w:proofErr w:type="spellEnd"/>
      <w:r>
        <w:rPr>
          <w:rFonts w:ascii="Arial" w:hAnsi="Arial" w:cs="Arial"/>
          <w:sz w:val="18"/>
          <w:szCs w:val="18"/>
          <w:lang w:val="en-US" w:eastAsia="en-US"/>
        </w:rPr>
        <w:t>)</w:t>
      </w:r>
    </w:p>
    <w:p w:rsidR="00A77B3E" w:rsidRDefault="001D287D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 w:eastAsia="en-US"/>
        </w:rPr>
        <w:t>___________________ /____________________________________</w:t>
      </w:r>
    </w:p>
    <w:p w:rsidR="00A77B3E" w:rsidRDefault="001D287D">
      <w:pPr>
        <w:tabs>
          <w:tab w:val="center" w:pos="1134"/>
          <w:tab w:val="center" w:pos="4253"/>
        </w:tabs>
        <w:rPr>
          <w:rFonts w:ascii="Arial" w:hAnsi="Arial" w:cs="Arial"/>
          <w:sz w:val="20"/>
          <w:szCs w:val="20"/>
          <w:lang w:val="en-US"/>
        </w:rPr>
      </w:pP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ab/>
      </w:r>
      <w:r>
        <w:rPr>
          <w:rFonts w:ascii="Arial" w:hAnsi="Arial" w:cs="Arial"/>
          <w:sz w:val="20"/>
          <w:szCs w:val="20"/>
          <w:lang w:val="en-US" w:eastAsia="en-US"/>
        </w:rPr>
        <w:t>(</w:t>
      </w:r>
      <w:proofErr w:type="spellStart"/>
      <w:r>
        <w:rPr>
          <w:rFonts w:ascii="Arial" w:hAnsi="Arial" w:cs="Arial"/>
          <w:sz w:val="20"/>
          <w:szCs w:val="20"/>
          <w:lang w:val="en-US" w:eastAsia="en-US"/>
        </w:rPr>
        <w:t>подпись</w:t>
      </w:r>
      <w:proofErr w:type="spellEnd"/>
      <w:r>
        <w:rPr>
          <w:rFonts w:ascii="Arial" w:hAnsi="Arial" w:cs="Arial"/>
          <w:sz w:val="20"/>
          <w:szCs w:val="20"/>
          <w:lang w:val="en-US" w:eastAsia="en-US"/>
        </w:rPr>
        <w:t>)</w:t>
      </w:r>
      <w:r>
        <w:rPr>
          <w:rFonts w:ascii="Arial" w:hAnsi="Arial" w:cs="Arial"/>
          <w:sz w:val="20"/>
          <w:szCs w:val="20"/>
          <w:lang w:val="en-US" w:eastAsia="en-US"/>
        </w:rPr>
        <w:tab/>
        <w:t>(</w:t>
      </w:r>
      <w:proofErr w:type="spellStart"/>
      <w:r>
        <w:rPr>
          <w:rFonts w:ascii="Arial" w:hAnsi="Arial" w:cs="Arial"/>
          <w:sz w:val="20"/>
          <w:szCs w:val="20"/>
          <w:lang w:val="en-US" w:eastAsia="en-US"/>
        </w:rPr>
        <w:t>расшифровка</w:t>
      </w:r>
      <w:proofErr w:type="spellEnd"/>
      <w:r>
        <w:rPr>
          <w:rFonts w:ascii="Arial" w:hAnsi="Arial" w:cs="Arial"/>
          <w:sz w:val="20"/>
          <w:szCs w:val="20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 w:eastAsia="en-US"/>
        </w:rPr>
        <w:t>подписи</w:t>
      </w:r>
      <w:proofErr w:type="spellEnd"/>
      <w:r>
        <w:rPr>
          <w:rFonts w:ascii="Arial" w:hAnsi="Arial" w:cs="Arial"/>
          <w:sz w:val="20"/>
          <w:szCs w:val="20"/>
          <w:lang w:val="en-US" w:eastAsia="en-US"/>
        </w:rPr>
        <w:t>)</w:t>
      </w:r>
    </w:p>
    <w:p w:rsidR="00A77B3E" w:rsidRDefault="00A77B3E">
      <w:pPr>
        <w:rPr>
          <w:rFonts w:ascii="Arial" w:hAnsi="Arial" w:cs="Arial"/>
          <w:sz w:val="20"/>
          <w:szCs w:val="20"/>
          <w:lang w:val="en-US"/>
        </w:rPr>
      </w:pPr>
    </w:p>
    <w:p w:rsidR="00A77B3E" w:rsidRDefault="001D287D">
      <w:pPr>
        <w:rPr>
          <w:rFonts w:ascii="Arial" w:hAnsi="Arial" w:cs="Arial"/>
          <w:b/>
          <w:bCs/>
          <w:color w:val="999999"/>
          <w:lang w:val="en-US"/>
        </w:rPr>
      </w:pPr>
      <w:r>
        <w:rPr>
          <w:rFonts w:ascii="Arial" w:hAnsi="Arial" w:cs="Arial"/>
          <w:color w:val="999999"/>
          <w:lang w:val="en-US" w:eastAsia="en-US"/>
        </w:rPr>
        <w:tab/>
      </w:r>
      <w:r>
        <w:rPr>
          <w:rFonts w:ascii="Arial" w:hAnsi="Arial" w:cs="Arial"/>
          <w:b/>
          <w:bCs/>
          <w:color w:val="999999"/>
          <w:lang w:val="en-US" w:eastAsia="en-US"/>
        </w:rPr>
        <w:t>М</w:t>
      </w:r>
      <w:r>
        <w:rPr>
          <w:rFonts w:ascii="Arial" w:hAnsi="Arial" w:cs="Arial"/>
          <w:b/>
          <w:bCs/>
          <w:color w:val="999999"/>
          <w:lang w:val="en-US" w:eastAsia="en-US"/>
        </w:rPr>
        <w:t>.</w:t>
      </w:r>
      <w:r>
        <w:rPr>
          <w:rFonts w:ascii="Arial" w:hAnsi="Arial" w:cs="Arial"/>
          <w:b/>
          <w:bCs/>
          <w:color w:val="999999"/>
          <w:lang w:val="en-US" w:eastAsia="en-US"/>
        </w:rPr>
        <w:t>П</w:t>
      </w:r>
      <w:r>
        <w:rPr>
          <w:rFonts w:ascii="Arial" w:hAnsi="Arial" w:cs="Arial"/>
          <w:b/>
          <w:bCs/>
          <w:color w:val="999999"/>
          <w:lang w:val="en-US" w:eastAsia="en-US"/>
        </w:rPr>
        <w:t>.</w:t>
      </w:r>
    </w:p>
    <w:p w:rsidR="00A77B3E" w:rsidRDefault="00A77B3E">
      <w:pPr>
        <w:rPr>
          <w:rFonts w:ascii="Arial" w:hAnsi="Arial" w:cs="Arial"/>
          <w:b/>
          <w:bCs/>
          <w:color w:val="999999"/>
          <w:lang w:val="en-US"/>
        </w:rPr>
      </w:pPr>
    </w:p>
    <w:p w:rsidR="00A77B3E" w:rsidRDefault="001D287D">
      <w:pPr>
        <w:pStyle w:val="1"/>
        <w:rPr>
          <w:b w:val="0"/>
          <w:bCs w:val="0"/>
          <w:color w:val="000000"/>
          <w:lang w:val="en-US"/>
        </w:rPr>
      </w:pPr>
      <w:r>
        <w:rPr>
          <w:b w:val="0"/>
          <w:bCs w:val="0"/>
          <w:color w:val="000000"/>
          <w:lang w:val="en-US" w:eastAsia="en-US"/>
        </w:rPr>
        <w:t xml:space="preserve">"____" ____________ 20___ </w:t>
      </w:r>
      <w:r>
        <w:rPr>
          <w:b w:val="0"/>
          <w:bCs w:val="0"/>
          <w:color w:val="000000"/>
          <w:lang w:val="en-US" w:eastAsia="en-US"/>
        </w:rPr>
        <w:t>г</w:t>
      </w:r>
      <w:r>
        <w:rPr>
          <w:b w:val="0"/>
          <w:bCs w:val="0"/>
          <w:color w:val="000000"/>
          <w:lang w:val="en-US" w:eastAsia="en-US"/>
        </w:rPr>
        <w:t>.</w:t>
      </w:r>
    </w:p>
    <w:p w:rsidR="00A77B3E" w:rsidRDefault="00A77B3E">
      <w:pPr>
        <w:rPr>
          <w:lang w:val="en-US"/>
        </w:rPr>
      </w:pPr>
    </w:p>
    <w:p w:rsidR="00A77B3E" w:rsidRDefault="00A77B3E">
      <w:pPr>
        <w:rPr>
          <w:lang w:val="en-US"/>
        </w:rPr>
      </w:pPr>
    </w:p>
    <w:sectPr w:rsidR="00A77B3E">
      <w:pgSz w:w="11905" w:h="16837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D287D"/>
    <w:rsid w:val="00631F58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A5C42C0-6432-44BD-B4D4-A27E5F9F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7B96"/>
    <w:pPr>
      <w:keepNext/>
      <w:tabs>
        <w:tab w:val="left" w:pos="0"/>
      </w:tabs>
      <w:outlineLvl w:val="0"/>
    </w:pPr>
    <w:rPr>
      <w:rFonts w:ascii="Arial" w:hAnsi="Arial" w:cs="Arial"/>
      <w:b/>
      <w:bCs/>
      <w:color w:val="999999"/>
    </w:rPr>
  </w:style>
  <w:style w:type="paragraph" w:styleId="2">
    <w:name w:val="heading 2"/>
    <w:basedOn w:val="a"/>
    <w:next w:val="a"/>
    <w:link w:val="20"/>
    <w:uiPriority w:val="9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F7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7B9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inorHAnsi" w:eastAsiaTheme="minorEastAsia" w:hAnsiTheme="minorHAnsi" w:cstheme="minorBidi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EF7B96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EF7B96"/>
    <w:pPr>
      <w:keepNext/>
      <w:spacing w:before="240" w:after="120"/>
      <w:jc w:val="center"/>
    </w:pPr>
    <w:rPr>
      <w:rFonts w:ascii="Arial" w:hAnsi="Arial" w:cs="Arial"/>
      <w:i/>
      <w:iCs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runity</dc:creator>
  <cp:keywords/>
  <dc:description/>
  <cp:lastModifiedBy>runity</cp:lastModifiedBy>
  <cp:revision>2</cp:revision>
  <dcterms:created xsi:type="dcterms:W3CDTF">2026-09-08T09:18:00Z</dcterms:created>
  <dcterms:modified xsi:type="dcterms:W3CDTF">2026-09-08T09:18:00Z</dcterms:modified>
</cp:coreProperties>
</file>